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2E30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287A0597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1FF3059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D419823" w14:textId="77777777" w:rsidR="007601F9" w:rsidRDefault="007601F9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03D5BA8" w14:textId="45EE97C7" w:rsidR="006B6761" w:rsidRPr="0067792B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67792B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67A12DF" w14:textId="28AB3C7F" w:rsidR="009B56FA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F6589C">
        <w:rPr>
          <w:rFonts w:ascii="Times New Roman" w:eastAsia="Times New Roman" w:hAnsi="Times New Roman" w:cs="Times New Roman"/>
          <w:sz w:val="24"/>
          <w:szCs w:val="24"/>
          <w:lang w:eastAsia="ar-SA"/>
        </w:rPr>
        <w:t>25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F6589C">
        <w:rPr>
          <w:rFonts w:ascii="Times New Roman" w:eastAsia="Times New Roman" w:hAnsi="Times New Roman" w:cs="Times New Roman"/>
          <w:sz w:val="24"/>
          <w:szCs w:val="24"/>
          <w:lang w:eastAsia="ar-SA"/>
        </w:rPr>
        <w:t>rujna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A0B33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43D9A5D3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457B21C" w14:textId="77777777" w:rsidR="007601F9" w:rsidRDefault="007601F9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8C422" w14:textId="77777777" w:rsidR="00F4430E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988553" w14:textId="77777777" w:rsidR="00F4430E" w:rsidRPr="0067792B" w:rsidRDefault="00F4430E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1C74BF3" w:rsidR="007E37AA" w:rsidRDefault="00116230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NAJAVA</w:t>
      </w:r>
    </w:p>
    <w:p w14:paraId="6B4832D1" w14:textId="77777777" w:rsidR="007601F9" w:rsidRPr="0067792B" w:rsidRDefault="007601F9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AF1633B" w14:textId="32E16841" w:rsidR="002E7E5C" w:rsidRDefault="00710F3A" w:rsidP="002E7E5C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0726DF">
        <w:rPr>
          <w:rFonts w:ascii="Times New Roman" w:eastAsia="Times New Roman" w:hAnsi="Times New Roman" w:cs="Times New Roman"/>
          <w:sz w:val="24"/>
          <w:szCs w:val="24"/>
          <w:lang w:eastAsia="ar-SA"/>
        </w:rPr>
        <w:t>75</w:t>
      </w:r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253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22C3D712" w14:textId="799FEBEC" w:rsidR="00710F3A" w:rsidRPr="002E7E5C" w:rsidRDefault="007601F9" w:rsidP="002E7E5C">
      <w:pPr>
        <w:pStyle w:val="ListParagraph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planirani termin je </w:t>
      </w:r>
      <w:r w:rsidR="00F6589C">
        <w:rPr>
          <w:rFonts w:ascii="Times New Roman" w:eastAsia="Times New Roman" w:hAnsi="Times New Roman" w:cs="Times New Roman"/>
          <w:sz w:val="24"/>
          <w:szCs w:val="24"/>
          <w:lang w:eastAsia="ar-SA"/>
        </w:rPr>
        <w:t>29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6589C">
        <w:rPr>
          <w:rFonts w:ascii="Times New Roman" w:eastAsia="Times New Roman" w:hAnsi="Times New Roman" w:cs="Times New Roman"/>
          <w:sz w:val="24"/>
          <w:szCs w:val="24"/>
          <w:lang w:eastAsia="ar-SA"/>
        </w:rPr>
        <w:t>rujna</w:t>
      </w:r>
      <w:r w:rsid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202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godine u </w:t>
      </w:r>
      <w:r w:rsidR="00F6589C">
        <w:rPr>
          <w:rFonts w:ascii="Times New Roman" w:eastAsia="Times New Roman" w:hAnsi="Times New Roman" w:cs="Times New Roman"/>
          <w:sz w:val="24"/>
          <w:szCs w:val="24"/>
          <w:lang w:eastAsia="ar-SA"/>
        </w:rPr>
        <w:t>16</w:t>
      </w:r>
      <w:r w:rsidR="003A0B33" w:rsidRPr="002E7E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sati.</w:t>
      </w:r>
    </w:p>
    <w:p w14:paraId="3FEFA87E" w14:textId="77777777" w:rsidR="00F4430E" w:rsidRPr="00AA5F28" w:rsidRDefault="00F4430E" w:rsidP="007601F9">
      <w:pPr>
        <w:pStyle w:val="ListParagraph"/>
        <w:numPr>
          <w:ilvl w:val="0"/>
          <w:numId w:val="1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E1E9A57" w14:textId="77777777" w:rsidR="00710F3A" w:rsidRPr="009B56FA" w:rsidRDefault="00710F3A" w:rsidP="00710F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502BFF" w14:textId="77777777" w:rsidR="00F4430E" w:rsidRDefault="00F4430E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B61500" w14:textId="77777777" w:rsidR="007601F9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C8BF512" w14:textId="77777777" w:rsidR="007601F9" w:rsidRPr="00F4430E" w:rsidRDefault="007601F9" w:rsidP="00F4430E">
      <w:pPr>
        <w:pStyle w:val="ListParagraph"/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77777777" w:rsidR="006B6761" w:rsidRPr="0067792B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90618632"/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67792B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7792B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660F62A8" w:rsidR="00A135A3" w:rsidRPr="0067792B" w:rsidRDefault="002E7E5C" w:rsidP="002E7E5C">
      <w:pPr>
        <w:pStyle w:val="Heading4"/>
      </w:pPr>
      <w:bookmarkStart w:id="2" w:name="_Hlk148699879"/>
      <w:bookmarkStart w:id="3" w:name="_Hlk99010543"/>
      <w:r>
        <w:t xml:space="preserve">  </w:t>
      </w:r>
      <w:r w:rsidR="0001644C" w:rsidRPr="0067792B">
        <w:t>Izv.prof.</w:t>
      </w:r>
      <w:bookmarkEnd w:id="2"/>
      <w:r w:rsidR="0001644C" w:rsidRPr="0067792B">
        <w:t>dr.</w:t>
      </w:r>
      <w:r w:rsidR="00A135A3" w:rsidRPr="0067792B">
        <w:t>sc. Daniela Širinić</w:t>
      </w:r>
      <w:bookmarkEnd w:id="1"/>
      <w:bookmarkEnd w:id="3"/>
    </w:p>
    <w:sectPr w:rsidR="00A135A3" w:rsidRPr="0067792B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0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2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7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1450771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6165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015920">
    <w:abstractNumId w:val="9"/>
  </w:num>
  <w:num w:numId="4" w16cid:durableId="1165514676">
    <w:abstractNumId w:val="22"/>
  </w:num>
  <w:num w:numId="5" w16cid:durableId="447939914">
    <w:abstractNumId w:val="31"/>
  </w:num>
  <w:num w:numId="6" w16cid:durableId="516965626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5173302">
    <w:abstractNumId w:val="3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48161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1140751">
    <w:abstractNumId w:val="10"/>
  </w:num>
  <w:num w:numId="10" w16cid:durableId="1920014871">
    <w:abstractNumId w:val="4"/>
  </w:num>
  <w:num w:numId="11" w16cid:durableId="2112972827">
    <w:abstractNumId w:val="1"/>
  </w:num>
  <w:num w:numId="12" w16cid:durableId="430518579">
    <w:abstractNumId w:val="35"/>
  </w:num>
  <w:num w:numId="13" w16cid:durableId="1756513289">
    <w:abstractNumId w:val="16"/>
  </w:num>
  <w:num w:numId="14" w16cid:durableId="1986010088">
    <w:abstractNumId w:val="18"/>
  </w:num>
  <w:num w:numId="15" w16cid:durableId="1318608458">
    <w:abstractNumId w:val="20"/>
  </w:num>
  <w:num w:numId="16" w16cid:durableId="102774857">
    <w:abstractNumId w:val="32"/>
  </w:num>
  <w:num w:numId="17" w16cid:durableId="1630742666">
    <w:abstractNumId w:val="23"/>
  </w:num>
  <w:num w:numId="18" w16cid:durableId="380134717">
    <w:abstractNumId w:val="26"/>
  </w:num>
  <w:num w:numId="19" w16cid:durableId="1142623811">
    <w:abstractNumId w:val="7"/>
  </w:num>
  <w:num w:numId="20" w16cid:durableId="294602695">
    <w:abstractNumId w:val="14"/>
  </w:num>
  <w:num w:numId="21" w16cid:durableId="1770159453">
    <w:abstractNumId w:val="29"/>
  </w:num>
  <w:num w:numId="22" w16cid:durableId="680815418">
    <w:abstractNumId w:val="12"/>
  </w:num>
  <w:num w:numId="23" w16cid:durableId="2110419652">
    <w:abstractNumId w:val="25"/>
  </w:num>
  <w:num w:numId="24" w16cid:durableId="923607539">
    <w:abstractNumId w:val="36"/>
  </w:num>
  <w:num w:numId="25" w16cid:durableId="201094330">
    <w:abstractNumId w:val="19"/>
  </w:num>
  <w:num w:numId="26" w16cid:durableId="18948032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74595141">
    <w:abstractNumId w:val="24"/>
  </w:num>
  <w:num w:numId="28" w16cid:durableId="1907304922">
    <w:abstractNumId w:val="21"/>
  </w:num>
  <w:num w:numId="29" w16cid:durableId="531114692">
    <w:abstractNumId w:val="38"/>
  </w:num>
  <w:num w:numId="30" w16cid:durableId="627131992">
    <w:abstractNumId w:val="2"/>
  </w:num>
  <w:num w:numId="31" w16cid:durableId="1478036057">
    <w:abstractNumId w:val="30"/>
  </w:num>
  <w:num w:numId="32" w16cid:durableId="98836072">
    <w:abstractNumId w:val="8"/>
  </w:num>
  <w:num w:numId="33" w16cid:durableId="1422986177">
    <w:abstractNumId w:val="37"/>
  </w:num>
  <w:num w:numId="34" w16cid:durableId="1758556843">
    <w:abstractNumId w:val="5"/>
  </w:num>
  <w:num w:numId="35" w16cid:durableId="13621246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42053837">
    <w:abstractNumId w:val="33"/>
  </w:num>
  <w:num w:numId="37" w16cid:durableId="224610290">
    <w:abstractNumId w:val="11"/>
  </w:num>
  <w:num w:numId="38" w16cid:durableId="577978292">
    <w:abstractNumId w:val="17"/>
  </w:num>
  <w:num w:numId="39" w16cid:durableId="1061948699">
    <w:abstractNumId w:val="34"/>
  </w:num>
  <w:num w:numId="40" w16cid:durableId="172183914">
    <w:abstractNumId w:val="6"/>
  </w:num>
  <w:num w:numId="41" w16cid:durableId="1344086319">
    <w:abstractNumId w:val="28"/>
  </w:num>
  <w:num w:numId="42" w16cid:durableId="1897279969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6332505">
    <w:abstractNumId w:val="15"/>
  </w:num>
  <w:num w:numId="44" w16cid:durableId="526144247">
    <w:abstractNumId w:val="13"/>
  </w:num>
  <w:num w:numId="45" w16cid:durableId="2350147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6B2B"/>
    <w:rsid w:val="00066E8E"/>
    <w:rsid w:val="000726DF"/>
    <w:rsid w:val="00075121"/>
    <w:rsid w:val="00077903"/>
    <w:rsid w:val="00081286"/>
    <w:rsid w:val="00081DFE"/>
    <w:rsid w:val="00083E92"/>
    <w:rsid w:val="00084E3C"/>
    <w:rsid w:val="000946F1"/>
    <w:rsid w:val="00096A54"/>
    <w:rsid w:val="000A1C05"/>
    <w:rsid w:val="000A47BA"/>
    <w:rsid w:val="000B6FA9"/>
    <w:rsid w:val="000B72E2"/>
    <w:rsid w:val="000C377D"/>
    <w:rsid w:val="000C6026"/>
    <w:rsid w:val="000C629F"/>
    <w:rsid w:val="000D2A9E"/>
    <w:rsid w:val="000D3262"/>
    <w:rsid w:val="000D5590"/>
    <w:rsid w:val="000D7AA0"/>
    <w:rsid w:val="000F0DEF"/>
    <w:rsid w:val="000F2479"/>
    <w:rsid w:val="00100EB4"/>
    <w:rsid w:val="00116230"/>
    <w:rsid w:val="00117969"/>
    <w:rsid w:val="001204E6"/>
    <w:rsid w:val="00120DA5"/>
    <w:rsid w:val="00122408"/>
    <w:rsid w:val="00124AE1"/>
    <w:rsid w:val="00125C2A"/>
    <w:rsid w:val="00126A96"/>
    <w:rsid w:val="001340E9"/>
    <w:rsid w:val="00134D9C"/>
    <w:rsid w:val="001367D7"/>
    <w:rsid w:val="00136A24"/>
    <w:rsid w:val="0014250B"/>
    <w:rsid w:val="00143D60"/>
    <w:rsid w:val="00150203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57866"/>
    <w:rsid w:val="00260D8F"/>
    <w:rsid w:val="0026167C"/>
    <w:rsid w:val="00264657"/>
    <w:rsid w:val="002837FA"/>
    <w:rsid w:val="00285614"/>
    <w:rsid w:val="002911B2"/>
    <w:rsid w:val="002947CC"/>
    <w:rsid w:val="0029527D"/>
    <w:rsid w:val="00295592"/>
    <w:rsid w:val="00297C72"/>
    <w:rsid w:val="002A177B"/>
    <w:rsid w:val="002A1B92"/>
    <w:rsid w:val="002A5A2C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E7E5C"/>
    <w:rsid w:val="002F39F6"/>
    <w:rsid w:val="00301D76"/>
    <w:rsid w:val="003037D1"/>
    <w:rsid w:val="00303B34"/>
    <w:rsid w:val="00315228"/>
    <w:rsid w:val="0032109E"/>
    <w:rsid w:val="0032777F"/>
    <w:rsid w:val="0033044C"/>
    <w:rsid w:val="0033281E"/>
    <w:rsid w:val="00333F21"/>
    <w:rsid w:val="00336AE0"/>
    <w:rsid w:val="003415EC"/>
    <w:rsid w:val="00344FC3"/>
    <w:rsid w:val="00353CC0"/>
    <w:rsid w:val="00355715"/>
    <w:rsid w:val="00357132"/>
    <w:rsid w:val="00364723"/>
    <w:rsid w:val="00373B49"/>
    <w:rsid w:val="003802DC"/>
    <w:rsid w:val="0038242B"/>
    <w:rsid w:val="00384EE6"/>
    <w:rsid w:val="00390D66"/>
    <w:rsid w:val="003964C9"/>
    <w:rsid w:val="00397BFD"/>
    <w:rsid w:val="003A0B33"/>
    <w:rsid w:val="003A2360"/>
    <w:rsid w:val="003A4F3A"/>
    <w:rsid w:val="003A65B7"/>
    <w:rsid w:val="003B4292"/>
    <w:rsid w:val="003B54E0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203D"/>
    <w:rsid w:val="00462B0A"/>
    <w:rsid w:val="00462F02"/>
    <w:rsid w:val="0046302B"/>
    <w:rsid w:val="00464902"/>
    <w:rsid w:val="00471CB0"/>
    <w:rsid w:val="00475576"/>
    <w:rsid w:val="0047622A"/>
    <w:rsid w:val="00480247"/>
    <w:rsid w:val="0048500E"/>
    <w:rsid w:val="00486F32"/>
    <w:rsid w:val="00497718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503CA2"/>
    <w:rsid w:val="005109DF"/>
    <w:rsid w:val="00510CA8"/>
    <w:rsid w:val="00513AE4"/>
    <w:rsid w:val="005233BD"/>
    <w:rsid w:val="00532EDD"/>
    <w:rsid w:val="00535CF5"/>
    <w:rsid w:val="00542050"/>
    <w:rsid w:val="0054607E"/>
    <w:rsid w:val="00546149"/>
    <w:rsid w:val="00550D9D"/>
    <w:rsid w:val="00552A80"/>
    <w:rsid w:val="00552B51"/>
    <w:rsid w:val="00554249"/>
    <w:rsid w:val="00557D8C"/>
    <w:rsid w:val="00560E60"/>
    <w:rsid w:val="00562B52"/>
    <w:rsid w:val="0056316B"/>
    <w:rsid w:val="00564E4A"/>
    <w:rsid w:val="005678D5"/>
    <w:rsid w:val="00570D94"/>
    <w:rsid w:val="00571154"/>
    <w:rsid w:val="005816AA"/>
    <w:rsid w:val="00590075"/>
    <w:rsid w:val="00592412"/>
    <w:rsid w:val="00596797"/>
    <w:rsid w:val="005A092E"/>
    <w:rsid w:val="005A43D1"/>
    <w:rsid w:val="005A64A8"/>
    <w:rsid w:val="005B1EE5"/>
    <w:rsid w:val="005B3F5B"/>
    <w:rsid w:val="005B6311"/>
    <w:rsid w:val="005B68D7"/>
    <w:rsid w:val="005B7457"/>
    <w:rsid w:val="005C0E50"/>
    <w:rsid w:val="005C4F87"/>
    <w:rsid w:val="005C6B89"/>
    <w:rsid w:val="005D2D47"/>
    <w:rsid w:val="005D3E75"/>
    <w:rsid w:val="005D429B"/>
    <w:rsid w:val="005E00A8"/>
    <w:rsid w:val="005E275A"/>
    <w:rsid w:val="005F1BAE"/>
    <w:rsid w:val="005F3198"/>
    <w:rsid w:val="005F73B8"/>
    <w:rsid w:val="0060233B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2471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3B54"/>
    <w:rsid w:val="007245CE"/>
    <w:rsid w:val="00724E60"/>
    <w:rsid w:val="007251AA"/>
    <w:rsid w:val="007253EA"/>
    <w:rsid w:val="0074167A"/>
    <w:rsid w:val="00742E67"/>
    <w:rsid w:val="007465BD"/>
    <w:rsid w:val="007546CE"/>
    <w:rsid w:val="00756E34"/>
    <w:rsid w:val="007601F9"/>
    <w:rsid w:val="00762F07"/>
    <w:rsid w:val="00766AB0"/>
    <w:rsid w:val="00767E1E"/>
    <w:rsid w:val="00776A3F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7AA"/>
    <w:rsid w:val="007E4F74"/>
    <w:rsid w:val="007E5BA9"/>
    <w:rsid w:val="007E73FE"/>
    <w:rsid w:val="008050E0"/>
    <w:rsid w:val="00805B4D"/>
    <w:rsid w:val="008108F8"/>
    <w:rsid w:val="008110A7"/>
    <w:rsid w:val="00814483"/>
    <w:rsid w:val="00814A92"/>
    <w:rsid w:val="00822AEE"/>
    <w:rsid w:val="008236F1"/>
    <w:rsid w:val="0083102E"/>
    <w:rsid w:val="00841B5E"/>
    <w:rsid w:val="00841EC4"/>
    <w:rsid w:val="008423A8"/>
    <w:rsid w:val="008478CE"/>
    <w:rsid w:val="00855087"/>
    <w:rsid w:val="00857824"/>
    <w:rsid w:val="00857D36"/>
    <w:rsid w:val="008612B6"/>
    <w:rsid w:val="008642AB"/>
    <w:rsid w:val="0086664D"/>
    <w:rsid w:val="00870B7B"/>
    <w:rsid w:val="00871294"/>
    <w:rsid w:val="00872BCB"/>
    <w:rsid w:val="00880760"/>
    <w:rsid w:val="0088129F"/>
    <w:rsid w:val="00887F97"/>
    <w:rsid w:val="008941D9"/>
    <w:rsid w:val="00895FB6"/>
    <w:rsid w:val="00897CF8"/>
    <w:rsid w:val="008A5EE6"/>
    <w:rsid w:val="008A648C"/>
    <w:rsid w:val="008B53D5"/>
    <w:rsid w:val="008B7E88"/>
    <w:rsid w:val="008C7260"/>
    <w:rsid w:val="008E4DB2"/>
    <w:rsid w:val="008F0BC7"/>
    <w:rsid w:val="008F0D18"/>
    <w:rsid w:val="008F18C2"/>
    <w:rsid w:val="008F52C8"/>
    <w:rsid w:val="008F7611"/>
    <w:rsid w:val="0090013F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33A29"/>
    <w:rsid w:val="0093468D"/>
    <w:rsid w:val="0093511B"/>
    <w:rsid w:val="00940306"/>
    <w:rsid w:val="0094215A"/>
    <w:rsid w:val="009434AF"/>
    <w:rsid w:val="00943CEA"/>
    <w:rsid w:val="00946272"/>
    <w:rsid w:val="00952929"/>
    <w:rsid w:val="00954F64"/>
    <w:rsid w:val="00960EAF"/>
    <w:rsid w:val="00970C03"/>
    <w:rsid w:val="009718AF"/>
    <w:rsid w:val="009775D0"/>
    <w:rsid w:val="00980A22"/>
    <w:rsid w:val="0098310C"/>
    <w:rsid w:val="00983F4E"/>
    <w:rsid w:val="00987987"/>
    <w:rsid w:val="00996DE4"/>
    <w:rsid w:val="009A649F"/>
    <w:rsid w:val="009A6B55"/>
    <w:rsid w:val="009B1A33"/>
    <w:rsid w:val="009B56FA"/>
    <w:rsid w:val="009C14A9"/>
    <w:rsid w:val="009D0711"/>
    <w:rsid w:val="009D2770"/>
    <w:rsid w:val="009E0185"/>
    <w:rsid w:val="009E0C21"/>
    <w:rsid w:val="009E576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55450"/>
    <w:rsid w:val="00A60B79"/>
    <w:rsid w:val="00A621DC"/>
    <w:rsid w:val="00A62BA1"/>
    <w:rsid w:val="00A65938"/>
    <w:rsid w:val="00A70F26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48C1"/>
    <w:rsid w:val="00AE5B8B"/>
    <w:rsid w:val="00AF0263"/>
    <w:rsid w:val="00AF1DC4"/>
    <w:rsid w:val="00B00072"/>
    <w:rsid w:val="00B000B5"/>
    <w:rsid w:val="00B0146B"/>
    <w:rsid w:val="00B0264C"/>
    <w:rsid w:val="00B037F1"/>
    <w:rsid w:val="00B05215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43B3"/>
    <w:rsid w:val="00B91C65"/>
    <w:rsid w:val="00BA26E9"/>
    <w:rsid w:val="00BA49DD"/>
    <w:rsid w:val="00BB2253"/>
    <w:rsid w:val="00BB4B89"/>
    <w:rsid w:val="00BB5EF4"/>
    <w:rsid w:val="00BC393E"/>
    <w:rsid w:val="00BC6421"/>
    <w:rsid w:val="00BC6C59"/>
    <w:rsid w:val="00BD7E3B"/>
    <w:rsid w:val="00BE062F"/>
    <w:rsid w:val="00BE2B39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30354"/>
    <w:rsid w:val="00C30A05"/>
    <w:rsid w:val="00C3522C"/>
    <w:rsid w:val="00C46780"/>
    <w:rsid w:val="00C47E28"/>
    <w:rsid w:val="00C52C7E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E5774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54B1"/>
    <w:rsid w:val="00D21713"/>
    <w:rsid w:val="00D23F7A"/>
    <w:rsid w:val="00D32603"/>
    <w:rsid w:val="00D4368A"/>
    <w:rsid w:val="00D50411"/>
    <w:rsid w:val="00D56F63"/>
    <w:rsid w:val="00D6032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06FD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DB"/>
    <w:rsid w:val="00E72589"/>
    <w:rsid w:val="00E74605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1A27"/>
    <w:rsid w:val="00EB36D3"/>
    <w:rsid w:val="00EB565D"/>
    <w:rsid w:val="00EB7877"/>
    <w:rsid w:val="00EC3586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61DAA"/>
    <w:rsid w:val="00F6589C"/>
    <w:rsid w:val="00F70C5E"/>
    <w:rsid w:val="00F76CA8"/>
    <w:rsid w:val="00F76DF3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C1A33"/>
    <w:rsid w:val="00FC7F2C"/>
    <w:rsid w:val="00FD1BA6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7E5C"/>
    <w:pPr>
      <w:keepNext/>
      <w:suppressAutoHyphens/>
      <w:spacing w:after="0" w:line="240" w:lineRule="auto"/>
      <w:ind w:left="1416" w:right="850"/>
      <w:jc w:val="right"/>
      <w:outlineLvl w:val="3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semiHidden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semiHidden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2E7E5C"/>
    <w:rPr>
      <w:rFonts w:ascii="Times New Roman" w:eastAsia="Times New Roman" w:hAnsi="Times New Roman" w:cs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8534E-B099-4CF4-B094-3204B071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4</cp:revision>
  <cp:lastPrinted>2024-08-26T13:13:00Z</cp:lastPrinted>
  <dcterms:created xsi:type="dcterms:W3CDTF">2025-09-24T11:46:00Z</dcterms:created>
  <dcterms:modified xsi:type="dcterms:W3CDTF">2025-09-25T06:56:00Z</dcterms:modified>
</cp:coreProperties>
</file>